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36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29657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985CD-3A73-4F4E-B8D9-8D262CE418B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